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Дело № 2-</w:t>
      </w:r>
      <w:r>
        <w:rPr>
          <w:rFonts w:ascii="Times New Roman" w:eastAsia="Times New Roman" w:hAnsi="Times New Roman" w:cs="Times New Roman"/>
          <w:sz w:val="28"/>
          <w:szCs w:val="28"/>
        </w:rPr>
        <w:t>2234</w:t>
      </w:r>
      <w:r>
        <w:rPr>
          <w:rFonts w:ascii="Times New Roman" w:eastAsia="Times New Roman" w:hAnsi="Times New Roman" w:cs="Times New Roman"/>
          <w:sz w:val="28"/>
          <w:szCs w:val="28"/>
        </w:rPr>
        <w:t>-26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ассмотрев в порядке упрощенного производства гражданское дело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Суханкиной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Галине Алексеевне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суммы задолженности 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займа № </w:t>
      </w:r>
      <w:r>
        <w:rPr>
          <w:rStyle w:val="cat-UserDefinedgrp-20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23.12.2019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.02.202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.08.202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>АйДи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7730233723, ОГРН 1177746355225, к </w:t>
      </w:r>
      <w:r>
        <w:rPr>
          <w:rFonts w:ascii="Times New Roman" w:eastAsia="Times New Roman" w:hAnsi="Times New Roman" w:cs="Times New Roman"/>
          <w:sz w:val="28"/>
          <w:szCs w:val="28"/>
        </w:rPr>
        <w:t>Суханкиной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Галине Алексеевне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суммы задолженности по договору займа № </w:t>
      </w:r>
      <w:r>
        <w:rPr>
          <w:rStyle w:val="cat-UserDefinedgrp-20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23.12.2019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14.02.2022 по 24.08.2023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34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009 руб. 81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руб. 00 коп.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отказать, в связи с истечением срока исковой давности.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десяти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</w:rPr>
        <w:t>2234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6">
    <w:name w:val="cat-UserDefined grp-20 rplc-6"/>
    <w:basedOn w:val="DefaultParagraphFont"/>
  </w:style>
  <w:style w:type="character" w:customStyle="1" w:styleId="cat-UserDefinedgrp-21rplc-15">
    <w:name w:val="cat-UserDefined grp-21 rplc-15"/>
    <w:basedOn w:val="DefaultParagraphFont"/>
  </w:style>
  <w:style w:type="character" w:customStyle="1" w:styleId="cat-UserDefinedgrp-20rplc-20">
    <w:name w:val="cat-UserDefined grp-20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